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4.3.0.0 -->
  <w:background w:color="ffffff">
    <v:background id="_x0000_s1025" filled="t" fillcolor="white"/>
  </w:background>
  <w:body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of the following is a property of both gases and liquids?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836"/>
              <w:gridCol w:w="220"/>
              <w:gridCol w:w="197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Definite shape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Indefinite shape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Definite volume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Indefinite volume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In which of the following pairs of properties are both properties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chemical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properties?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503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Freezes at 10</w:t>
                  </w:r>
                  <w:r>
                    <w:rPr>
                      <w:rStyle w:val="DefaultParagraphFont"/>
                      <w:rFonts w:ascii="times" w:eastAsia="times" w:hAnsi="times" w:cs="times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°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 and is nonflammable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Decomposes at 500</w:t>
                  </w:r>
                  <w:r>
                    <w:rPr>
                      <w:rStyle w:val="DefaultParagraphFont"/>
                      <w:rFonts w:ascii="times" w:eastAsia="times" w:hAnsi="times" w:cs="times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°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 and reacts with bromine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Poor conductor of heat and is reddish brown in color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Has a low density and is very hard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When a substance undergoes a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chemical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change it is always true that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6302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it liquifies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it changes from a solid to a gas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it is converted to a new kind of matter with a different composition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the temperature of the substance increases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description "two substances present, two phases present" is correct for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495"/>
              <w:gridCol w:w="220"/>
              <w:gridCol w:w="244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heterogeneous mixtures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homogeneous mixtures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elements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compounds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Which of the following statements about heterogeneous and homogeneous mixtures is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correct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792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It is possible to have heterogeneous mixtures in which all the components are liquids.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 homogeneous mixture contains visibly different parts, or phases.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of the phases in a heterogeneous mixture must be in the same state.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two phases in a heterogeneous mixture can be in the same state.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Which of the following statements is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correct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513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Elements, but not compounds, are pure substances.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Compounds, but not elements, are pure substances.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Both elements and compounds are pure substances.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Neither elements nor compounds are pure substances.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An element is a substance that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738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 be broken down into simpler substances by physical means.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cannot be broken down into simpler substances by physical means.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 be broken down into simpler substances by chemical means.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cannot be broken down into simpler substances by chemical or physical means.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pure substance F is found to change upon heating into two new pure substances M and Y. Both M and Y may be decomposed by chemical means. From this we may conclude that: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07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 is an element, M and Y are compounds.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 is a compound, M and Y are elements.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F, M, and Y are all elements.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F, M, and Y are all compounds.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Which of the following statements concerning the known elements is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correct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591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new elements have been identified within the last 40 years.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Most elements occur naturally.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108 elements are known at present.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Scientists have synthesized all possible non-natural elements.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most abundant elements in the universe and in the Earth's crust are, respectively,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092"/>
              <w:gridCol w:w="220"/>
              <w:gridCol w:w="236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oxygen and iron.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hydrogen and helium.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helium and carbon.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hydrogen and oxygen.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In which of the following sequences of elements does each element have a two-letter chemical symbol?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404"/>
              <w:gridCol w:w="220"/>
              <w:gridCol w:w="2795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barium, iron, nitrogen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selenium, nickel, strontium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silicon, zinc, hydrogen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iodine, xenon, titantium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In which of the following sequences of elements does each element have a one-letter chemical symbol?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697"/>
              <w:gridCol w:w="220"/>
              <w:gridCol w:w="308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indium, carbon, silver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iodine, boron, tungsten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antimony, boron, nitrogen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nitrogen, germanium, bromine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Which one of the following statements about atoms is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incorrect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187"/>
              <w:gridCol w:w="8053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 atom is the smallest "piece" of an element that can exist and still have the properties of the element.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Free isolated atoms are rarely encountered in nature.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Atoms may be decomposed using chemical change.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Only one kind of atom may be present in a homoatomic molecule.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Which one of the following statements about heteroatomic molecules is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correct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3"/>
              <w:gridCol w:w="803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Two atoms in a heteroatomic molecule may be the same.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Upon chemical subdivision, heteroatomic molecules always yield two or more kinds of atoms.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Heteroatomic molecules maintain the properties of their constituent elements.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Molecules of certain elements are heteroatomic.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Which of the following pairings of chemical formulas and "molecular descriptions" is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incorrect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406"/>
              <w:gridCol w:w="220"/>
              <w:gridCol w:w="2522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LiCN and "triatomic"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KCl and "heteroatomic"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 xml:space="preserve"> and "homoatomic"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SiO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 xml:space="preserve"> and "diatomic"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In which of the following pairs of chemical formulas do both formulas represent compounds?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591"/>
              <w:gridCol w:w="220"/>
              <w:gridCol w:w="1883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 xml:space="preserve"> and 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3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 xml:space="preserve"> and 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HCN and N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4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 xml:space="preserve"> and NO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of the following is a correct description of a sample of ice cubes in water?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26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One phase present, one substance present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One phase present, two substances present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Two phases present, one substance present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Two phases present, two substances present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Consider the chemical formulas CoI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8"/>
                <w:szCs w:val="28"/>
                <w:bdr w:val="nil"/>
                <w:vertAlign w:val="subscript"/>
                <w:rtl w:val="0"/>
              </w:rPr>
              <w:t>2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and COI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8"/>
                <w:szCs w:val="28"/>
                <w:bdr w:val="nil"/>
                <w:vertAlign w:val="subscript"/>
                <w:rtl w:val="0"/>
              </w:rPr>
              <w:t>2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. It is true that they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45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contain identical kinds of atoms.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represent the same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contain different kinds and numbers of atoms.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 be described by none of the above.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19. 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In which of the following pairs of chemical formulas do the two members of the pair contain the same number of elements as well as the same number of atoms?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037"/>
              <w:gridCol w:w="220"/>
              <w:gridCol w:w="214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Cs and CS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CoBr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 xml:space="preserve"> and COBr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CoCl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 xml:space="preserve"> and CoCl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3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4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Br and NiSO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4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The total number of atoms present in one formula unit of Co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8"/>
                <w:szCs w:val="28"/>
                <w:bdr w:val="nil"/>
                <w:vertAlign w:val="subscript"/>
                <w:rtl w:val="0"/>
              </w:rPr>
              <w:t>2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(SO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8"/>
                <w:szCs w:val="28"/>
                <w:bdr w:val="nil"/>
                <w:vertAlign w:val="subscript"/>
                <w:rtl w:val="0"/>
              </w:rPr>
              <w:t>4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)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8"/>
                <w:szCs w:val="28"/>
                <w:bdr w:val="nil"/>
                <w:vertAlign w:val="subscript"/>
                <w:rtl w:val="0"/>
              </w:rPr>
              <w:t>3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is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620"/>
              <w:gridCol w:w="220"/>
              <w:gridCol w:w="62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14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15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16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17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of the following is a property of both the liquid state and the solid state?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02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 definite shape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 indefinite volume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 indefinite shape and a definite volume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In which of the following pairs of properties are both properties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physical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properties?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12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Melts at 73</w:t>
                  </w:r>
                  <w:r>
                    <w:rPr>
                      <w:rStyle w:val="DefaultParagraphFont"/>
                      <w:rFonts w:ascii="times" w:eastAsia="times" w:hAnsi="times" w:cs="times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°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C, decomposes upon heating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Is a good reflector of light, is blue in color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Has a high density, is very hard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Which of the following changes is a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chemical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change?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18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Melting of ice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Pulverizing of hard sugar cubes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Rusting of iron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The description “two substances present, two phases present” is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correct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for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1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 mixture of ice and water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 mixture of oil and water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 mixture of milk and water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Which of the following statements concerning mixtures is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correct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7212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The composition of a homogeneous mixture cannot vary.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 homogeneous mixture can have components present in two physical states.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It is impossible for a mixture containing only one phase to be heterogenous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Which of the following statements concerning pure substances is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correct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6"/>
              <w:gridCol w:w="803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Elements, but not compounds, are pure substances.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 pure substance can never be separated into simpler pure substances using chemical means.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Pure substances cannot have a variable composition.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substance that cannot be separated into two or more substances using physical means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1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must be an element.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must be a pure substance.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When substance A reacts with substance B, a new substance C is formed. Based on this information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, we can say that: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22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Both A and B are elements.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 could be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 must be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29. 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Which of the following statements about compounds and mixtures is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correct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6816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Both mixtures and compounds must contain two or more kinds of atoms.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Mixtures must always contain at least one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Both mixtures and compounds can have a variable composition.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Which of the following statements concerning elemental abundances in Earth's crust is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correct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186"/>
              <w:gridCol w:w="805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One element accounts for over one-half of all atoms present.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Silicon and aluminum are the two most abundant elements in terms of atom percent.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Elemental abundances in Earth's crust closely parallel elemental abundances in the universe as a whole.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In which of the following sequences of elements do all members of the sequence have chemical symbols starting with the same letter?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173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Sulfur, silicon, sodium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Gold, silver, aluminum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Potassium, phosphorus, lead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Which of the following statements concerning the chemical symbols for the elements is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correct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188"/>
              <w:gridCol w:w="8052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chemical symbols start with the first letter of the element's English name.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Most elements have two-letter chemical symbols.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Synthetic elements have one-letter symbols and naturally-occurring elements have two-letter symbols.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Which of the following pairings of terms/concepts is 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/>
                <w:iCs/>
                <w:smallCaps w:val="0"/>
                <w:color w:val="000000"/>
                <w:sz w:val="22"/>
                <w:szCs w:val="22"/>
                <w:bdr w:val="nil"/>
                <w:rtl w:val="0"/>
              </w:rPr>
              <w:t>correct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91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Atom; limit of physical subdivision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Molecule; limit of chemical subdivision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Compound; homoatomic molecule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In which of the following pairs of chemical formulas do both members of the pair have the same number of atoms per molecule?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1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NaSCN and 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3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CoCl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 xml:space="preserve"> and COCl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 xml:space="preserve"> 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and NH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3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In which of the following sequences of chemical formulas do all members of the sequence fit the description “heteroatomic and triatomic”?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1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HCN, 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 and 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3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, NO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 xml:space="preserve"> and N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S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O, SO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, and SO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3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more than one correct response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 correct response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Use the following to answer the questions below: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In each of the following multiple-choice questions, characterize EACH of the three given statements as being TRUE or FALSE and then indicate the collective true-false status of the statements using the choices.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a) All three statements are true.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b) Two of the three statements are true.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c) Only one of the statements is true.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d) None of the statements is true.</w:t>
            </w:r>
          </w:p>
        </w:tc>
      </w:tr>
    </w:tbl>
    <w:p>
      <w:pPr>
        <w:bidi w:val="0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Statements: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(1) No more than two visibly distinct phases may be present in a homogeneous mixture.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(2) Elements are chemically rather than physically combined in a compound.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(3) A common characteristic for both solids and liquids is a definite volume.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61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Two of the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Only one of the statements is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None of the statements is true.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Statements: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(1) The determination of a physical property of a substance causes no change in the identity of the substance.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(2) Matter is anything that has mass, occupies space, and can be seen by the naked eye.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(3) The two most abundant elements in the Earth's crust are oxygen and carbon.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61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Two of the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Only one of the statements is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None of the statements is true.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Statements: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(1) A basis for distinguishing between an element and a compound is whether the substance can be decomposed into other substances using chemical means.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(2) Current chemical theory strongly suggests that all naturally occurring elements have been identified.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(3) The elements silver, gold, and aluminum all have chemical symbols that start with the letter A.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61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Two of the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Only one of the statements is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None of the statements is true.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39. 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Statements: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(1) The first letter in a chemical symbol is always the same as the first letter in the element's name.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(2) Two elements account for over 75 percent of the atoms in the Earth's crust.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(3) The limit of chemical subdivision for a compound is a molecule.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61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Two of the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Only one of the statements is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None of the statements is true.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Statements: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(1) The classification “triatomic molecule” denotes molecules in which three different elements are present.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(2) Common physical properties for a substance include color, melting point, boiling point, flammability, and hardness.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(3) The chemical formulas HN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8"/>
                <w:szCs w:val="28"/>
                <w:bdr w:val="nil"/>
                <w:vertAlign w:val="subscript"/>
                <w:rtl w:val="0"/>
              </w:rPr>
              <w:t>3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and NH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8"/>
                <w:szCs w:val="28"/>
                <w:bdr w:val="nil"/>
                <w:vertAlign w:val="subscript"/>
                <w:rtl w:val="0"/>
              </w:rPr>
              <w:t>3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 xml:space="preserve"> represent two ways for denoting the same compound.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61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Two of the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Only one of the statements is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None of the statements is true.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Statements: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(1) A molecule is a group of two or more atoms that functions as a unit because the atoms are bound together by chemical forces.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(2) The crushing of ice to make ice chips is a physical procedure that involves a chemical change.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(3) Most naturally occurring samples of matter are mixtures rather than pure substances.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61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Two of the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Only one of the statements is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None of the statements is true.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Statements: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(1) When the formula for a compound contains parentheses it is an indication that the compound is unstable and subject to decomposition.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(2) The fact that an unknown substance reacts with chlorine is insufficient basis for classifying the unknown as a compound.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(3) All chemical symbols use a two-letter notation to represent the name of an element.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61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Two of the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Only one of the statements is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None of the statements is true.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Statements: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(1) Temperature and pressure are the only major factors that determine the state of matter (solid, liquid, gas) observed for a particular substance.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(2) The components of a mixture maintain their identity if the mixture is heterogeneous but lose their identity if the mixture is homogeneous.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(3) No more than six atoms may be present in a heteroatomic molecule.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61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Two of the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Only one of the statements is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None of the statements is true.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Statements: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(1) A compound must always contain two or more types of atoms.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(2) The description “one substance present, two phases present, all molecules are homoatomic” is consistent with a sample that is an element.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(3) The number of known elements is less than one hundred.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61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Two of the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Only one of the statements is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None of the statements is true.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Statements:</w:t>
            </w:r>
          </w:p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(1) The isolation of the metal iron from its ores involves a series of high temperature reactions in which carbon monoxide is one of the reactants.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(2) Carbohydrates, fats, and proteins all contain the elements hydrogen, oxygen, and carbon.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br/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(3) Substances whose molecules are both diatomic and heteroatomic must be heterogeneous mixtures.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361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Two of the three statements are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Only one of the statements is true.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None of the statements is true.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For the elements calcium, iron, and beryllium; choose the appropriate characterization of the set's chemical symbols from the response list.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733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have one letter.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have two letters.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start with the same letter.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start with a letter not the first letter of the element's English name.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For the elements silver, sodium, and potassium; choose the appropriate characterization of the set's chemical symbols from the response list.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17"/>
              <w:gridCol w:w="8023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have one letter.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have two letters.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start with the same letter.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 xml:space="preserve">All symbols start with a letter 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which is 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not the first letter of the element's English name.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For the elements iodine, fluorine, and nitrogen; choose the appropriate characterization of the set's chemical symbols from the response list.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17"/>
              <w:gridCol w:w="8023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have one letter.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have two letters.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start with the same letter.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 xml:space="preserve">All symbols start with a letter 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which is 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not the first letter of the element's English name.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49. 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For the elements gold, lead, and bromine; choose the appropriate characterization of the set's chemical symbols from the response list.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733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have one letter.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have two letters.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start with the same letter.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start with a letter not the first letter of the element's English name.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For the elements silicon, sulfur, and tin; choose the appropriate characterization of the set's chemical symbols from the response list.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733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have one letter.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have two letters.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start with the same letter.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All symbols start with a letter not the first letter of the element's English name.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Give the classification of matter when two substances exist with three phases present.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410"/>
              <w:gridCol w:w="220"/>
              <w:gridCol w:w="236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heterogeneous mixture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homogeneous mixture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compound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element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Give the classification of matter when two substances exist with two phases present.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410"/>
              <w:gridCol w:w="220"/>
              <w:gridCol w:w="236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heterogeneous mixture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homogeneous mixture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compound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element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Give the classification of matter when two substances exist with one phase present.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410"/>
              <w:gridCol w:w="220"/>
              <w:gridCol w:w="236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heterogeneous mixture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homogeneous mixture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compound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element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Give the classification of matter when two substances exist with two phases present and the substance cannot be decomposed by chemical means.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410"/>
              <w:gridCol w:w="220"/>
              <w:gridCol w:w="236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heterogeneous mixture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homogeneous mixture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compound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element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Give the classification of matter when two substances are present as a heteroatomic molecules.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2410"/>
              <w:gridCol w:w="220"/>
              <w:gridCol w:w="2361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heterogeneous mixture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homogeneous mixture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compound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element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substance is silvery-gray in color. Choose the appropriate classification from the response list below: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18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or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but not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 compound but not an element.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 neither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 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be an element nor a compound.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substance decomposes upon heating. Choose the appropriate classification from the response list below: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18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or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but not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 compound but not an element.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 neither be an element nor a compound.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substance is composed of diatomic molecules. Choose the appropriate classification from the response list below: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18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or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but not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 compound but not an element.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 neither be an element nor a compound.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59. 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substance reacts vigorously with chlorine. Choose the appropriate classification from the response list below: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18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or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but not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 compound but not an element.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 neither be an element nor a compound.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substance has a variable composition. Choose the appropriate classification from the response list below: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18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or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but not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 compound but not an element.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 neither be an element nor a compound.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61. 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substance has a freezing point of -20</w:t>
            </w:r>
            <w:r>
              <w:rPr>
                <w:rStyle w:val="DefaultParagraphFont"/>
                <w:rFonts w:ascii="times" w:eastAsia="times" w:hAnsi="times" w:cs="times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°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C. This is an example of a: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1988"/>
              <w:gridCol w:w="220"/>
              <w:gridCol w:w="2049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physical property.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chemical property.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physical change.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chemical change.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62. 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substance is melted. Choose the appropriate classification from the response list below: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18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or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but not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 compound but not an element.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 neither be an element nor a compound.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63. 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substance has a high density. Choose the appropriate classification from the response list below: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18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or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but not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 compound but not an element.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 neither be an element nor a compound.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64. 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substance will explode if exposed to light. The substance: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18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or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but not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 compound but not an element.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 neither be an element nor a compound.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65. 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A substance is reacted with chlorine gas. The substance: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20"/>
              <w:gridCol w:w="4187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or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an element but not a compound.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could be a compound but not an element.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can neither be an element nor a compound.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66. 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of the following substances is both homoatomic and tetraatomic?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864"/>
              <w:gridCol w:w="220"/>
              <w:gridCol w:w="114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HCN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4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3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67. 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of the following substances is both heteroatomic and triatomic?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864"/>
              <w:gridCol w:w="220"/>
              <w:gridCol w:w="114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HCN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4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3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68. 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of the following substances contains same number of elements as atoms?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864"/>
              <w:gridCol w:w="220"/>
              <w:gridCol w:w="114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HCN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4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3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98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69. 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of the following substances contains fewer atoms of one kind than other kinds?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864"/>
              <w:gridCol w:w="220"/>
              <w:gridCol w:w="114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HCN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4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3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tbl>
      <w:tblPr>
        <w:tblW w:w="5000" w:type="pct"/>
        <w:jc w:val="lef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>
      <w:tblGrid>
        <w:gridCol w:w="8640"/>
      </w:tblGrid>
      <w:tr>
        <w:tblPrEx>
          <w:tblW w:w="5000" w:type="pct"/>
          <w:jc w:val="left"/>
          <w:tblBorders>
            <w:top w:val="nil"/>
            <w:left w:val="nil"/>
            <w:bottom w:val="nil"/>
            <w:right w:val="nil"/>
            <w:insideH w:val="nil"/>
            <w:insideV w:val="nil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 w:val="0"/>
          <w:jc w:val="left"/>
        </w:trPr>
        <w:tc>
          <w:tcPr>
            <w:tcW w:w="5000" w:type="pct"/>
            <w:noWrap w:val="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>
            <w:pPr>
              <w:pStyle w:val="p"/>
              <w:bidi w:val="0"/>
              <w:spacing w:before="0" w:beforeAutospacing="0" w:after="0" w:afterAutospacing="0"/>
              <w:jc w:val="left"/>
            </w:pP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70. </w:t>
            </w:r>
            <w:r>
              <w:rPr>
                <w:rStyle w:val="DefaultParagraphFont"/>
                <w:rFonts w:ascii="Times New Roman" w:eastAsia="Times New Roman" w:hAnsi="Times New Roman" w:cs="Times New Roman"/>
                <w:b w:val="0"/>
                <w:bCs w:val="0"/>
                <w:i w:val="0"/>
                <w:iCs w:val="0"/>
                <w:smallCaps w:val="0"/>
                <w:color w:val="000000"/>
                <w:sz w:val="22"/>
                <w:szCs w:val="22"/>
                <w:bdr w:val="nil"/>
                <w:rtl w:val="0"/>
              </w:rPr>
              <w:t>Which of the following substances has the number of elements present and number of atoms present, which differ by a factor of two?</w:t>
            </w: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400"/>
              <w:gridCol w:w="208"/>
              <w:gridCol w:w="864"/>
              <w:gridCol w:w="220"/>
              <w:gridCol w:w="1144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HCN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b.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</w:p>
              </w:tc>
            </w:tr>
            <w:tr>
              <w:tblPrEx>
                <w:jc w:val="left"/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tcW w:w="400" w:type="dxa"/>
                  <w:noWrap w:val="0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0"/>
                      <w:szCs w:val="20"/>
                      <w:bdr w:val="nil"/>
                      <w:rtl w:val="0"/>
                    </w:rPr>
                    <w:t>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P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4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d.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400" w:type="dxa"/>
                  </w:tcMar>
                </w:tcPr>
                <w:p>
                  <w:pPr>
                    <w:pStyle w:val="p"/>
                    <w:bidi w:val="0"/>
                    <w:spacing w:before="0" w:beforeAutospacing="0" w:after="0" w:afterAutospacing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H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2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CO</w:t>
                  </w: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8"/>
                      <w:szCs w:val="28"/>
                      <w:bdr w:val="nil"/>
                      <w:vertAlign w:val="subscript"/>
                      <w:rtl w:val="0"/>
                    </w:rPr>
                    <w:t>3</w:t>
                  </w:r>
                </w:p>
              </w:tc>
            </w:tr>
          </w:tbl>
          <w:p>
            <w:pPr>
              <w:rPr>
                <w:vanish/>
              </w:rPr>
            </w:pPr>
          </w:p>
          <w:tbl>
            <w:tblPr>
              <w:tblStyle w:val="questionMetaData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>
            <w:tblGrid>
              <w:gridCol w:w="1026"/>
              <w:gridCol w:w="110"/>
            </w:tblGrid>
            <w:tr>
              <w:tblPrEx>
                <w:jc w:val="left"/>
                <w:tblBorders>
                  <w:top w:val="nil"/>
                  <w:left w:val="nil"/>
                  <w:bottom w:val="nil"/>
                  <w:right w:val="nil"/>
                  <w:insideH w:val="nil"/>
                  <w:insideV w:val="nil"/>
                </w:tblBorders>
                <w:tblCellMar>
                  <w:top w:w="0" w:type="dxa"/>
                  <w:left w:w="0" w:type="dxa"/>
                  <w:bottom w:w="0" w:type="dxa"/>
                  <w:right w:w="0" w:type="dxa"/>
                </w:tblCellMar>
              </w:tblPrEx>
              <w:trPr>
                <w:cantSplit w:val="0"/>
                <w:jc w:val="left"/>
              </w:trPr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/>
                      <w:iCs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ANSWER:  </w:t>
                  </w:r>
                </w:p>
              </w:tc>
              <w:tc>
                <w:tcPr>
                  <w:noWrap w:val="0"/>
                  <w:tcMar>
                    <w:top w:w="30" w:type="dxa"/>
                    <w:left w:w="0" w:type="dxa"/>
                    <w:bottom w:w="30" w:type="dxa"/>
                    <w:right w:w="0" w:type="dxa"/>
                  </w:tcMar>
                </w:tcPr>
                <w:p>
                  <w:pPr>
                    <w:bidi w:val="0"/>
                    <w:jc w:val="left"/>
                  </w:pPr>
                  <w:r>
                    <w:rPr>
                      <w:rStyle w:val="DefaultParagraphFont"/>
                      <w:rFonts w:ascii="Times New Roman" w:eastAsia="Times New Roman" w:hAnsi="Times New Roman" w:cs="Times New Roman"/>
                      <w:b w:val="0"/>
                      <w:bCs w:val="0"/>
                      <w:i w:val="0"/>
                      <w:iCs w:val="0"/>
                      <w:smallCaps w:val="0"/>
                      <w:color w:val="000000"/>
                      <w:sz w:val="22"/>
                      <w:szCs w:val="22"/>
                      <w:bdr w:val="nil"/>
                      <w:rtl w:val="0"/>
                    </w:rPr>
                    <w:t>d</w:t>
                  </w:r>
                </w:p>
              </w:tc>
            </w:tr>
          </w:tbl>
          <w:p/>
        </w:tc>
      </w:tr>
    </w:tbl>
    <w:p>
      <w:pPr>
        <w:bidi w:val="0"/>
        <w:spacing w:after="75"/>
        <w:jc w:val="left"/>
      </w:pPr>
    </w:p>
    <w:p>
      <w:pPr>
        <w:bidi w:val="0"/>
        <w:spacing w:after="75"/>
        <w:jc w:val="left"/>
      </w:pPr>
    </w:p>
    <w:sectPr>
      <w:headerReference w:type="default" r:id="rId4"/>
      <w:footerReference w:type="default" r:id="rId5"/>
      <w:pgMar w:top="720" w:right="720" w:bottom="720" w:left="720" w:header="720" w:footer="72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/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108" w:type="dxa"/>
        <w:right w:w="108" w:type="dxa"/>
      </w:tblCellMar>
    </w:tblPr>
    <w:tblGrid>
      <w:gridCol w:w="5465"/>
      <w:gridCol w:w="5315"/>
    </w:tblGrid>
    <w:tr>
      <w:tblPrEx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108" w:type="dxa"/>
          <w:right w:w="108" w:type="dxa"/>
        </w:tblCellMar>
      </w:tblPrEx>
      <w:tc>
        <w:tcPr>
          <w:tcW w:w="4500" w:type="pct"/>
          <w:tcBorders>
            <w:top w:val="nil"/>
            <w:left w:val="nil"/>
            <w:bottom w:val="nil"/>
            <w:right w:val="nil"/>
          </w:tcBorders>
        </w:tcPr>
        <w:p>
          <w:pPr>
            <w:bidi w:val="0"/>
          </w:pPr>
          <w:r>
            <w:rPr>
              <w:rStyle w:val="DefaultParagraphFont"/>
              <w:b w:val="0"/>
              <w:bCs w:val="0"/>
              <w:i/>
              <w:iCs/>
              <w:sz w:val="16"/>
              <w:szCs w:val="16"/>
              <w:bdr w:val="nil"/>
              <w:rtl w:val="0"/>
            </w:rPr>
            <w:t>Copyright Cengage Learning. Powered by Cognero.</w:t>
          </w:r>
        </w:p>
      </w:tc>
      <w:tc>
        <w:tcPr>
          <w:tcW w:w="4500" w:type="pct"/>
          <w:tcBorders>
            <w:top w:val="nil"/>
            <w:left w:val="nil"/>
            <w:bottom w:val="nil"/>
            <w:right w:val="nil"/>
          </w:tcBorders>
        </w:tcPr>
        <w:p>
          <w:pPr>
            <w:bidi w:val="0"/>
            <w:jc w:val="right"/>
          </w:pPr>
          <w:r>
            <w:rPr>
              <w:rStyle w:val="DefaultParagraphFont"/>
              <w:b w:val="0"/>
              <w:bCs w:val="0"/>
              <w:sz w:val="16"/>
              <w:szCs w:val="16"/>
              <w:bdr w:val="nil"/>
              <w:rtl w:val="0"/>
            </w:rPr>
            <w:t>Page </w:t>
          </w:r>
          <w:r>
            <w:fldChar w:fldCharType="begin"/>
          </w:r>
          <w:r>
            <w:instrText>PAGE</w:instrText>
          </w:r>
          <w:r>
            <w:fldChar w:fldCharType="separate"/>
          </w:r>
          <w:r>
            <w:fldChar w:fldCharType="end"/>
          </w:r>
        </w:p>
      </w:tc>
    </w:tr>
  </w:tbl>
  <w:p/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0800" w:type="dxa"/>
      <w:tblBorders>
        <w:top w:val="nil"/>
        <w:left w:val="nil"/>
        <w:bottom w:val="nil"/>
        <w:right w:val="nil"/>
        <w:insideH w:val="nil"/>
        <w:insideV w:val="nil"/>
      </w:tblBorders>
      <w:tblCellMar>
        <w:top w:w="0" w:type="dxa"/>
        <w:left w:w="0" w:type="dxa"/>
        <w:bottom w:w="0" w:type="dxa"/>
        <w:right w:w="0" w:type="dxa"/>
      </w:tblCellMar>
    </w:tblPr>
    <w:tblGrid>
      <w:gridCol w:w="5226"/>
      <w:gridCol w:w="3484"/>
      <w:gridCol w:w="2090"/>
    </w:tblGrid>
    <w:tr>
      <w:tblPrEx>
        <w:tblW w:w="10800" w:type="dxa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2250" w:type="pct"/>
          <w:noWrap w:val="0"/>
          <w:tcMar>
            <w:top w:w="0" w:type="dxa"/>
            <w:left w:w="0" w:type="dxa"/>
            <w:bottom w:w="0" w:type="dxa"/>
            <w:right w:w="0" w:type="dxa"/>
          </w:tcMar>
          <w:vAlign w:val="top"/>
        </w:tcPr>
        <w:tbl>
          <w:tblPr>
            <w:tblW w:w="5000" w:type="pct"/>
            <w:jc w:val="left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CellMar>
              <w:top w:w="0" w:type="dxa"/>
              <w:left w:w="0" w:type="dxa"/>
              <w:bottom w:w="0" w:type="dxa"/>
              <w:right w:w="0" w:type="dxa"/>
            </w:tblCellMar>
          </w:tblPr>
          <w:tblGrid>
            <w:gridCol w:w="589"/>
            <w:gridCol w:w="4637"/>
          </w:tblGrid>
          <w:tr>
            <w:tblPrEx>
              <w:tblW w:w="5000" w:type="pct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Ex>
            <w:trPr>
              <w:jc w:val="left"/>
            </w:trPr>
            <w:tc>
              <w:tcPr>
                <w:tcW w:w="15" w:type="dxa"/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Name:</w:t>
                </w:r>
              </w:p>
            </w:tc>
            <w:tc>
              <w:tcPr>
                <w:tcBorders>
                  <w:bottom w:val="single" w:sz="6" w:space="0" w:color="000000"/>
                </w:tcBorders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</w:t>
                </w:r>
              </w:p>
            </w:tc>
          </w:tr>
        </w:tbl>
        <w:p/>
      </w:tc>
      <w:tc>
        <w:tcPr>
          <w:tcW w:w="1500" w:type="pct"/>
          <w:noWrap w:val="0"/>
          <w:tcMar>
            <w:top w:w="0" w:type="dxa"/>
            <w:left w:w="0" w:type="dxa"/>
            <w:bottom w:w="0" w:type="dxa"/>
            <w:right w:w="0" w:type="dxa"/>
          </w:tcMar>
          <w:vAlign w:val="top"/>
        </w:tcPr>
        <w:tbl>
          <w:tblPr>
            <w:tblW w:w="5000" w:type="pct"/>
            <w:jc w:val="left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CellMar>
              <w:top w:w="0" w:type="dxa"/>
              <w:left w:w="0" w:type="dxa"/>
              <w:bottom w:w="0" w:type="dxa"/>
              <w:right w:w="0" w:type="dxa"/>
            </w:tblCellMar>
          </w:tblPr>
          <w:tblGrid>
            <w:gridCol w:w="556"/>
            <w:gridCol w:w="2928"/>
          </w:tblGrid>
          <w:tr>
            <w:tblPrEx>
              <w:tblW w:w="5000" w:type="pct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Ex>
            <w:trPr>
              <w:jc w:val="left"/>
            </w:trPr>
            <w:tc>
              <w:tcPr>
                <w:tcW w:w="15" w:type="dxa"/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Class:</w:t>
                </w:r>
              </w:p>
            </w:tc>
            <w:tc>
              <w:tcPr>
                <w:tcBorders>
                  <w:bottom w:val="single" w:sz="6" w:space="0" w:color="000000"/>
                </w:tcBorders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</w:t>
                </w:r>
              </w:p>
            </w:tc>
          </w:tr>
        </w:tbl>
        <w:p/>
      </w:tc>
      <w:tc>
        <w:tcPr>
          <w:tcW w:w="900" w:type="pct"/>
          <w:noWrap w:val="0"/>
          <w:tcMar>
            <w:top w:w="0" w:type="dxa"/>
            <w:left w:w="0" w:type="dxa"/>
            <w:bottom w:w="0" w:type="dxa"/>
            <w:right w:w="0" w:type="dxa"/>
          </w:tcMar>
          <w:vAlign w:val="top"/>
        </w:tcPr>
        <w:tbl>
          <w:tblPr>
            <w:tblW w:w="5000" w:type="pct"/>
            <w:jc w:val="left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CellMar>
              <w:top w:w="0" w:type="dxa"/>
              <w:left w:w="0" w:type="dxa"/>
              <w:bottom w:w="0" w:type="dxa"/>
              <w:right w:w="0" w:type="dxa"/>
            </w:tblCellMar>
          </w:tblPr>
          <w:tblGrid>
            <w:gridCol w:w="478"/>
            <w:gridCol w:w="1612"/>
          </w:tblGrid>
          <w:tr>
            <w:tblPrEx>
              <w:tblW w:w="5000" w:type="pct"/>
              <w:jc w:val="left"/>
              <w:tblBorders>
                <w:top w:val="nil"/>
                <w:left w:val="nil"/>
                <w:bottom w:val="nil"/>
                <w:right w:val="nil"/>
                <w:insideH w:val="nil"/>
                <w:insideV w:val="nil"/>
              </w:tblBorders>
              <w:tblCellMar>
                <w:top w:w="0" w:type="dxa"/>
                <w:left w:w="0" w:type="dxa"/>
                <w:bottom w:w="0" w:type="dxa"/>
                <w:right w:w="0" w:type="dxa"/>
              </w:tblCellMar>
            </w:tblPrEx>
            <w:trPr>
              <w:jc w:val="left"/>
            </w:trPr>
            <w:tc>
              <w:tcPr>
                <w:tcW w:w="15" w:type="dxa"/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Date:</w:t>
                </w:r>
              </w:p>
            </w:tc>
            <w:tc>
              <w:tcPr>
                <w:tcBorders>
                  <w:bottom w:val="single" w:sz="6" w:space="0" w:color="000000"/>
                </w:tcBorders>
                <w:noWrap w:val="0"/>
                <w:tcMar>
                  <w:top w:w="0" w:type="dxa"/>
                  <w:left w:w="0" w:type="dxa"/>
                  <w:bottom w:w="0" w:type="dxa"/>
                  <w:right w:w="0" w:type="dxa"/>
                </w:tcMar>
                <w:vAlign w:val="top"/>
              </w:tcPr>
              <w:p>
                <w:pPr>
                  <w:bidi w:val="0"/>
                  <w:jc w:val="left"/>
                </w:pPr>
                <w:r>
                  <w:rPr>
                    <w:rStyle w:val="DefaultParagraphFont"/>
                    <w:b w:val="0"/>
                    <w:bCs w:val="0"/>
                    <w:i w:val="0"/>
                    <w:iCs w:val="0"/>
                    <w:smallCaps w:val="0"/>
                    <w:sz w:val="20"/>
                    <w:szCs w:val="20"/>
                    <w:bdr w:val="nil"/>
                    <w:rtl w:val="0"/>
                  </w:rPr>
                  <w:t> </w:t>
                </w:r>
              </w:p>
            </w:tc>
          </w:tr>
        </w:tbl>
        <w:p/>
      </w:tc>
    </w:tr>
  </w:tbl>
  <w:p>
    <w:pPr>
      <w:bidi w:val="0"/>
    </w:pPr>
    <w:r>
      <w:br/>
    </w:r>
    <w:r>
      <w:rPr>
        <w:rStyle w:val="DefaultParagraphFont"/>
        <w:rFonts w:ascii="Times New Roman" w:eastAsia="Times New Roman" w:hAnsi="Times New Roman" w:cs="Times New Roman"/>
        <w:b w:val="0"/>
        <w:bCs w:val="0"/>
        <w:color w:val="000000"/>
        <w:sz w:val="26"/>
        <w:szCs w:val="26"/>
        <w:bdr w:val="nil"/>
        <w:rtl w:val="0"/>
      </w:rPr>
      <w:t>CHAPTER 1: BASIC CONCEPTS ABOUT MATTER</w:t>
    </w:r>
  </w:p>
  <w:p/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isplayBackgroundShape/>
  <w:defaultTabStop w:val="720"/>
  <w:noPunctuationKerning/>
  <w:characterSpacingControl w:val="doNotCompress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/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5BCE"/>
    <w:pPr>
      <w:spacing w:before="0" w:beforeAutospacing="0" w:after="0" w:afterAutospacing="0"/>
    </w:pPr>
    <w:rPr>
      <w:rFonts w:ascii="Arial" w:eastAsia="Arial" w:hAnsi="Arial" w:cs="Arial"/>
      <w:sz w:val="16"/>
      <w:szCs w:val="24"/>
      <w:bdr w:val="nil"/>
    </w:rPr>
  </w:style>
  <w:style w:type="paragraph" w:styleId="Heading1">
    <w:name w:val="heading 1"/>
    <w:basedOn w:val="Normal"/>
    <w:next w:val="Normal"/>
    <w:qFormat/>
    <w:rsid w:val="00EF7B96"/>
    <w:pPr>
      <w:keepNext/>
      <w:spacing w:before="240" w:after="60"/>
      <w:outlineLvl w:val="0"/>
    </w:pPr>
    <w:rPr>
      <w:rFonts w:ascii="Times New Roman" w:eastAsia="Times New Roman" w:hAnsi="Times New Roman" w:cs="Times New Roman"/>
      <w:b/>
      <w:bCs/>
      <w:i w:val="0"/>
      <w:kern w:val="32"/>
      <w:sz w:val="48"/>
      <w:szCs w:val="48"/>
      <w:bdr w:val="nil"/>
    </w:rPr>
  </w:style>
  <w:style w:type="paragraph" w:styleId="Heading2">
    <w:name w:val="heading 2"/>
    <w:basedOn w:val="Normal"/>
    <w:next w:val="Normal"/>
    <w:qFormat/>
    <w:rsid w:val="00EF7B96"/>
    <w:pPr>
      <w:keepNext/>
      <w:spacing w:before="240" w:after="60"/>
      <w:outlineLvl w:val="1"/>
    </w:pPr>
    <w:rPr>
      <w:rFonts w:ascii="Times New Roman" w:eastAsia="Times New Roman" w:hAnsi="Times New Roman" w:cs="Times New Roman"/>
      <w:b/>
      <w:bCs/>
      <w:i w:val="0"/>
      <w:iCs/>
      <w:sz w:val="36"/>
      <w:szCs w:val="36"/>
      <w:bdr w:val="nil"/>
    </w:rPr>
  </w:style>
  <w:style w:type="paragraph" w:styleId="Heading3">
    <w:name w:val="heading 3"/>
    <w:basedOn w:val="Normal"/>
    <w:next w:val="Normal"/>
    <w:qFormat/>
    <w:rsid w:val="00EF7B96"/>
    <w:pPr>
      <w:keepNext/>
      <w:spacing w:before="240" w:after="60"/>
      <w:outlineLvl w:val="2"/>
    </w:pPr>
    <w:rPr>
      <w:rFonts w:ascii="Times New Roman" w:eastAsia="Times New Roman" w:hAnsi="Times New Roman" w:cs="Times New Roman"/>
      <w:b/>
      <w:bCs/>
      <w:i w:val="0"/>
      <w:sz w:val="28"/>
      <w:szCs w:val="28"/>
      <w:bdr w:val="nil"/>
    </w:rPr>
  </w:style>
  <w:style w:type="paragraph" w:styleId="Heading4">
    <w:name w:val="heading 4"/>
    <w:basedOn w:val="Normal"/>
    <w:next w:val="Normal"/>
    <w:qFormat/>
    <w:rsid w:val="00EF7B96"/>
    <w:pPr>
      <w:keepNext/>
      <w:spacing w:before="240" w:after="60"/>
      <w:outlineLvl w:val="3"/>
    </w:pPr>
    <w:rPr>
      <w:rFonts w:ascii="Times New Roman" w:eastAsia="Times New Roman" w:hAnsi="Times New Roman" w:cs="Times New Roman"/>
      <w:b/>
      <w:bCs/>
      <w:i w:val="0"/>
      <w:sz w:val="24"/>
      <w:szCs w:val="24"/>
      <w:bdr w:val="nil"/>
    </w:rPr>
  </w:style>
  <w:style w:type="paragraph" w:styleId="Heading5">
    <w:name w:val="heading 5"/>
    <w:basedOn w:val="Normal"/>
    <w:next w:val="Normal"/>
    <w:qFormat/>
    <w:rsid w:val="00EF7B96"/>
    <w:pPr>
      <w:spacing w:before="240" w:after="60"/>
      <w:outlineLvl w:val="4"/>
    </w:pPr>
    <w:rPr>
      <w:rFonts w:ascii="Times New Roman" w:eastAsia="Times New Roman" w:hAnsi="Times New Roman" w:cs="Times New Roman"/>
      <w:b/>
      <w:bCs/>
      <w:i w:val="0"/>
      <w:iCs/>
      <w:sz w:val="20"/>
      <w:szCs w:val="20"/>
      <w:bdr w:val="nil"/>
    </w:rPr>
  </w:style>
  <w:style w:type="paragraph" w:styleId="Heading6">
    <w:name w:val="heading 6"/>
    <w:basedOn w:val="Normal"/>
    <w:next w:val="Normal"/>
    <w:qFormat/>
    <w:rsid w:val="00EF7B96"/>
    <w:pPr>
      <w:spacing w:before="240" w:after="60"/>
      <w:outlineLvl w:val="5"/>
    </w:pPr>
    <w:rPr>
      <w:rFonts w:ascii="Times New Roman" w:eastAsia="Times New Roman" w:hAnsi="Times New Roman" w:cs="Times New Roman"/>
      <w:b/>
      <w:bCs/>
      <w:i w:val="0"/>
      <w:sz w:val="16"/>
      <w:szCs w:val="16"/>
      <w:bdr w:val="nil"/>
    </w:rPr>
  </w:style>
  <w:style w:type="character" w:default="1" w:styleId="DefaultParagraphFont">
    <w:name w:val="Default Paragraph Font"/>
    <w:semiHidden/>
  </w:style>
  <w:style w:type="paragraph" w:customStyle="1" w:styleId="questionContentItem">
    <w:name w:val="questionContentItem"/>
    <w:basedOn w:val="Normal"/>
    <w:pPr/>
    <w:rPr>
      <w:bdr w:val="nil"/>
    </w:rPr>
  </w:style>
  <w:style w:type="paragraph" w:customStyle="1" w:styleId="p">
    <w:name w:val="p"/>
    <w:basedOn w:val="Normal"/>
    <w:pPr>
      <w:spacing w:before="0" w:beforeAutospacing="0" w:after="0" w:afterAutospacing="0"/>
    </w:pPr>
    <w:rPr>
      <w:bdr w:val="nil"/>
    </w:rPr>
  </w:style>
  <w:style w:type="table" w:customStyle="1" w:styleId="questionMetaData">
    <w:name w:val="questionMetaData"/>
    <w:tblPr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footer" Target="footer1.xml" /><Relationship Id="rId6" Type="http://schemas.openxmlformats.org/officeDocument/2006/relationships/styles" Target="styles.xml" /></Relationships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1: BASIC CONCEPTS ABOUT MATTER</dc:title>
  <cp:revision>0</cp:revision>
</cp:coreProperties>
</file>